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783" w:rsidRDefault="007E083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-137795</wp:posOffset>
                </wp:positionV>
                <wp:extent cx="6075045" cy="9591040"/>
                <wp:effectExtent l="0" t="0" r="0" b="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045" cy="9591040"/>
                          <a:chOff x="1172209" y="740525"/>
                          <a:chExt cx="6075862" cy="9592259"/>
                        </a:xfrm>
                      </wpg:grpSpPr>
                      <wpg:grpSp>
                        <wpg:cNvPr id="6" name="Groep 6"/>
                        <wpg:cNvGrpSpPr/>
                        <wpg:grpSpPr>
                          <a:xfrm>
                            <a:off x="1181099" y="740525"/>
                            <a:ext cx="5991861" cy="6513715"/>
                            <a:chOff x="1181099" y="740525"/>
                            <a:chExt cx="5991861" cy="6513715"/>
                          </a:xfrm>
                        </wpg:grpSpPr>
                        <wps:wsp>
                          <wps:cNvPr id="21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5004" y="740525"/>
                              <a:ext cx="5531028" cy="3563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6EA6" w:rsidRPr="005D00C9" w:rsidRDefault="00EF7226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Beste ouder</w:t>
                                </w:r>
                                <w:r w:rsidR="00476EA6"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s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,</w:t>
                                </w:r>
                              </w:p>
                              <w:p w:rsidR="008F567A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jc w:val="both"/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Van 1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november t/m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17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april krijgen uw kinderen op school</w:t>
                                </w:r>
                                <w:r w:rsidR="00126A55"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gratis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drie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porties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groente en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br/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fruit per week. De school doet namelijk mee aan EU-Schoolfruit! Ook zijn er lessen over </w:t>
                                </w:r>
                                <w:r w:rsidR="00E25D6C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fruit, groente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en gezonde voeding. </w:t>
                                </w:r>
                              </w:p>
                              <w:p w:rsidR="00E94D33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9D70ED" w:rsidRDefault="00EF7226" w:rsidP="007E0836">
                                <w:pPr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Me</w:t>
                                </w:r>
                                <w:r w:rsidR="009D70ED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t EU-Schoolfruit leren leerlingen 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om verschillende soorten </w:t>
                                </w:r>
                                <w:r w:rsidR="00E25D6C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fruit en groente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te eten. Dat is niet alleen gezond, maar ook leuk! </w:t>
                                </w:r>
                                <w:r w:rsidR="008F567A" w:rsidRPr="00E94D33"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  <w:br/>
                                </w: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5D00C9" w:rsidRDefault="00EF7226" w:rsidP="005D00C9">
                                <w:pPr>
                                  <w:pStyle w:val="Geenafstand"/>
                                  <w:rPr>
                                    <w:sz w:val="2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lang w:val="nl-NL"/>
                                  </w:rPr>
                                  <w:br/>
                                </w:r>
                              </w:p>
                              <w:p w:rsidR="00EF7226" w:rsidRPr="005D00C9" w:rsidRDefault="00EF7226" w:rsidP="007F2C71">
                                <w:pPr>
                                  <w:jc w:val="both"/>
                                  <w:rPr>
                                    <w:rFonts w:asciiTheme="minorHAnsi" w:hAnsiTheme="minorHAnsi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Afgeronde rechthoek 9"/>
                          <wps:cNvSpPr/>
                          <wps:spPr>
                            <a:xfrm>
                              <a:off x="1181100" y="2354580"/>
                              <a:ext cx="5991860" cy="1971040"/>
                            </a:xfrm>
                            <a:prstGeom prst="roundRect">
                              <a:avLst/>
                            </a:prstGeom>
                            <a:solidFill>
                              <a:srgbClr val="D1E67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4D33" w:rsidRPr="005D00C9" w:rsidRDefault="009D70ED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>EU-Schoolfruit op College de Kleine Prins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De drie vaste groente- en fruitdagen op </w:t>
                                </w:r>
                                <w:r w:rsidR="00926568" w:rsidRPr="00926568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College De Kleine Prin</w:t>
                                </w:r>
                                <w:bookmarkStart w:id="0" w:name="_GoBack"/>
                                <w:bookmarkEnd w:id="0"/>
                                <w:r w:rsidR="00926568" w:rsidRPr="00926568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s</w:t>
                                </w:r>
                                <w:r w:rsidR="00926568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worden:</w:t>
                                </w:r>
                              </w:p>
                              <w:p w:rsidR="00E94D33" w:rsidRPr="00926568" w:rsidRDefault="009D70ED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Maandag, Woensdag en Vrijdag</w:t>
                                </w:r>
                              </w:p>
                              <w:p w:rsidR="00E94D33" w:rsidRPr="00926568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Wij ontvangen </w:t>
                                </w:r>
                                <w:r w:rsid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de levering</w:t>
                                </w:r>
                                <w:r w:rsidR="00926568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van de leverancier: </w:t>
                                </w:r>
                                <w:r w:rsidR="00926568" w:rsidRPr="00926568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Boekel AGF  </w:t>
                                </w:r>
                              </w:p>
                              <w:p w:rsidR="00E94D33" w:rsidRPr="00E94D33" w:rsidRDefault="00E94D33" w:rsidP="00E94D33">
                                <w:pPr>
                                  <w:jc w:val="center"/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kstvak 13"/>
                          <wps:cNvSpPr txBox="1"/>
                          <wps:spPr>
                            <a:xfrm>
                              <a:off x="1181099" y="4472940"/>
                              <a:ext cx="3420571" cy="2781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5D38" w:rsidRPr="00305D38" w:rsidRDefault="00305D38" w:rsidP="007E0836">
                                <w:pPr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Wilt u elke week weten welke stuks fruit of groente uw kinderen ontva</w:t>
                                </w:r>
                                <w:r w:rsid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ngen? Schrijf u dan in voor de Nieuwsbrief voor O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uders via </w:t>
                                </w:r>
                                <w:hyperlink r:id="rId8" w:history="1">
                                  <w:r w:rsidRPr="00305D38">
                                    <w:rPr>
                                      <w:rStyle w:val="Hyperlink"/>
                                      <w:rFonts w:eastAsia="Arial Unicode MS" w:cs="Arial Unicode MS"/>
                                      <w:sz w:val="18"/>
                                      <w:szCs w:val="20"/>
                                      <w:lang w:val="nl-NL"/>
                                    </w:rPr>
                                    <w:t>www.euschoolfruit.nl/schoolfruitnieuwsbrief</w:t>
                                  </w:r>
                                </w:hyperlink>
                                <w:r w:rsidR="007E0836" w:rsidRPr="007E0836">
                                  <w:rPr>
                                    <w:rStyle w:val="Hyperlink"/>
                                    <w:rFonts w:eastAsia="Arial Unicode MS" w:cs="Arial Unicode MS"/>
                                    <w:sz w:val="18"/>
                                    <w:szCs w:val="20"/>
                                    <w:u w:val="none"/>
                                    <w:lang w:val="nl-NL"/>
                                  </w:rPr>
                                  <w:t xml:space="preserve"> .</w:t>
                                </w:r>
                                <w:r w:rsidRP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:rsidR="00305D38" w:rsidRDefault="00305D38" w:rsidP="007E0836">
                                <w:pPr>
                                  <w:jc w:val="both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</w:t>
                                </w:r>
                                <w:r w:rsidR="00732E2E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programma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is een goede start om de aanbevolen hoeveelheid groente en fruit per dag te halen. </w:t>
                                </w:r>
                              </w:p>
                              <w:p w:rsidR="00305D38" w:rsidRPr="00305D38" w:rsidRDefault="00305D38" w:rsidP="007E0836">
                                <w:pPr>
                                  <w:jc w:val="both"/>
                                  <w:rPr>
                                    <w:sz w:val="16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kstvak 14"/>
                        <wps:cNvSpPr txBox="1"/>
                        <wps:spPr>
                          <a:xfrm>
                            <a:off x="1172209" y="7160260"/>
                            <a:ext cx="6075862" cy="317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5D38" w:rsidRDefault="00305D38" w:rsidP="007E0836">
                              <w:pPr>
                                <w:jc w:val="both"/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De groente- en fruitverstrekkingen worden gefinancierd door de Europese Unie. Er zijn voor de school en de ouder</w:t>
                              </w:r>
                              <w:r w:rsidR="00E25D6C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s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 géén kosten verbonden aan </w:t>
                              </w:r>
                              <w:r w:rsidR="007E0836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het programma. U kunt hierover m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eer lezen op </w:t>
                              </w:r>
                              <w:r w:rsidRPr="00305D38">
                                <w:rPr>
                                  <w:rFonts w:eastAsia="Arial Unicode MS" w:cs="Arial Unicode MS"/>
                                  <w:color w:val="1F497D" w:themeColor="text2"/>
                                  <w:sz w:val="18"/>
                                  <w:szCs w:val="20"/>
                                  <w:u w:val="single"/>
                                  <w:lang w:val="nl-NL"/>
                                </w:rPr>
                                <w:t>www.euschoolfruit.nl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.  </w:t>
                              </w:r>
                            </w:p>
                            <w:p w:rsidR="00B11F49" w:rsidRPr="00B11F49" w:rsidRDefault="00B11F49" w:rsidP="00B11F49">
                              <w:pPr>
                                <w:spacing w:after="0"/>
                                <w:jc w:val="center"/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</w:pP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Op naar een lekker en gezond schooljaar!</w:t>
                              </w:r>
                            </w:p>
                            <w:p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:rsidR="00305D38" w:rsidRPr="00305D38" w:rsidRDefault="00D56B6B" w:rsidP="00B11F49">
                              <w:pPr>
                                <w:ind w:left="5040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Team</w:t>
                              </w:r>
                              <w:r w:rsidR="00305D38"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 xml:space="preserve"> EU-Schoolfruit</w:t>
                              </w:r>
                              <w:r>
                                <w:rPr>
                                  <w:rFonts w:eastAsia="Arial Unicode MS" w:cs="Arial Unicode MS"/>
                                  <w:b/>
                                  <w:color w:val="1F497D" w:themeColor="text2"/>
                                  <w:sz w:val="20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9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www.euschoolfruit.nl</w:t>
                                </w:r>
                              </w:hyperlink>
                              <w:r w:rsidR="00B11F49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0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euschoolfruit@wur.nl</w:t>
                                </w:r>
                              </w:hyperlink>
                              <w:r w:rsidR="00305D38" w:rsidRPr="00305D38">
                                <w:rPr>
                                  <w:color w:val="1F497D" w:themeColor="text2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B11F49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0317-</w:t>
                              </w:r>
                              <w:r w:rsidR="00E25D6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485966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7" o:spid="_x0000_s1026" style="position:absolute;margin-left:-13.85pt;margin-top:-10.85pt;width:478.35pt;height:755.2pt;z-index:251700224;mso-width-relative:margin;mso-height-relative:margin" coordorigin="11722,7405" coordsize="60758,95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">
                <v:group id="Groep 6" o:spid="_x0000_s1027" style="position:absolute;left:11810;top:7405;width:59919;height:65137" coordorigin="11810,7405" coordsize="59918,6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8" type="#_x0000_t202" style="position:absolute;left:11950;top:7405;width:55310;height:3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476EA6" w:rsidRPr="005D00C9" w:rsidRDefault="00EF7226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Beste ouder</w:t>
                          </w:r>
                          <w:r w:rsidR="00476EA6"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s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,</w:t>
                          </w:r>
                        </w:p>
                        <w:p w:rsidR="008F567A" w:rsidRPr="00305D38" w:rsidRDefault="00E94D33" w:rsidP="007E0836">
                          <w:pPr>
                            <w:pStyle w:val="Geenafstand"/>
                            <w:spacing w:line="276" w:lineRule="auto"/>
                            <w:jc w:val="both"/>
                            <w:rPr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>Van 1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1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november t/m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17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april krijgen uw kinderen op school</w:t>
                          </w:r>
                          <w:r w:rsidR="00126A55"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gratis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drie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porties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groente en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br/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fruit per week. De school doet namelijk mee aan EU-Schoolfruit! Ook zijn er lessen over </w:t>
                          </w:r>
                          <w:r w:rsidR="00E25D6C">
                            <w:rPr>
                              <w:sz w:val="18"/>
                              <w:szCs w:val="20"/>
                              <w:lang w:val="nl-NL"/>
                            </w:rPr>
                            <w:t>fruit, groente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en gezonde voeding. </w:t>
                          </w:r>
                        </w:p>
                        <w:p w:rsidR="00E94D33" w:rsidRPr="00305D38" w:rsidRDefault="00E94D33" w:rsidP="007E0836">
                          <w:pPr>
                            <w:pStyle w:val="Geenafstand"/>
                            <w:spacing w:line="276" w:lineRule="auto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</w:p>
                        <w:p w:rsidR="00EF7226" w:rsidRPr="009D70ED" w:rsidRDefault="00EF7226" w:rsidP="007E0836">
                          <w:pPr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Me</w:t>
                          </w:r>
                          <w:r w:rsidR="009D70ED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t EU-Schoolfruit leren leerlingen 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om verschillende soorten </w:t>
                          </w:r>
                          <w:r w:rsidR="00E25D6C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fruit en groente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te eten. Dat is niet alleen gezond, maar ook leuk! </w:t>
                          </w:r>
                          <w:r w:rsidR="008F567A" w:rsidRPr="00E94D33"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  <w:br/>
                          </w: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5D00C9" w:rsidRDefault="00EF7226" w:rsidP="005D00C9">
                          <w:pPr>
                            <w:pStyle w:val="Geenafstand"/>
                            <w:rPr>
                              <w:sz w:val="20"/>
                              <w:lang w:val="nl-NL"/>
                            </w:rPr>
                          </w:pPr>
                          <w:r w:rsidRPr="005D00C9">
                            <w:rPr>
                              <w:lang w:val="nl-NL"/>
                            </w:rPr>
                            <w:br/>
                          </w:r>
                        </w:p>
                        <w:p w:rsidR="00EF7226" w:rsidRPr="005D00C9" w:rsidRDefault="00EF7226" w:rsidP="007F2C71">
                          <w:pPr>
                            <w:jc w:val="both"/>
                            <w:rPr>
                              <w:rFonts w:asciiTheme="minorHAnsi" w:hAnsiTheme="minorHAnsi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roundrect id="Afgeronde rechthoek 9" o:spid="_x0000_s1029" style="position:absolute;left:11811;top:23545;width:59918;height:197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" fillcolor="#d1e67c" stroked="f" strokeweight="2pt">
                    <v:textbox>
                      <w:txbxContent>
                        <w:p w:rsidR="00E94D33" w:rsidRPr="005D00C9" w:rsidRDefault="009D70ED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</w:pPr>
                          <w: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>EU-Schoolfruit op College de Kleine Prins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De drie vaste groente- en fruitdagen op </w:t>
                          </w:r>
                          <w:r w:rsidR="00926568" w:rsidRPr="00926568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28"/>
                              <w:lang w:val="nl-NL"/>
                            </w:rPr>
                            <w:t>College De Kleine Prin</w:t>
                          </w:r>
                          <w:bookmarkStart w:id="1" w:name="_GoBack"/>
                          <w:bookmarkEnd w:id="1"/>
                          <w:r w:rsidR="00926568" w:rsidRPr="00926568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28"/>
                              <w:lang w:val="nl-NL"/>
                            </w:rPr>
                            <w:t>s</w:t>
                          </w:r>
                          <w:r w:rsidR="00926568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 xml:space="preserve"> 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worden:</w:t>
                          </w:r>
                        </w:p>
                        <w:p w:rsidR="00E94D33" w:rsidRPr="00926568" w:rsidRDefault="009D70ED" w:rsidP="00E94D33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28"/>
                              <w:lang w:val="nl-NL"/>
                            </w:rPr>
                            <w:t>Maandag, Woensdag en Vrijdag</w:t>
                          </w:r>
                        </w:p>
                        <w:p w:rsidR="00E94D33" w:rsidRPr="00926568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Wij ontvangen </w:t>
                          </w:r>
                          <w:r w:rsid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de levering</w:t>
                          </w:r>
                          <w:r w:rsidR="00926568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van de leverancier: </w:t>
                          </w:r>
                          <w:r w:rsidR="00926568" w:rsidRPr="00926568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28"/>
                              <w:lang w:val="nl-NL"/>
                            </w:rPr>
                            <w:t xml:space="preserve">Boekel AGF  </w:t>
                          </w:r>
                        </w:p>
                        <w:p w:rsidR="00E94D33" w:rsidRPr="00E94D33" w:rsidRDefault="00E94D33" w:rsidP="00E94D33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oundrect>
                  <v:shape id="Tekstvak 13" o:spid="_x0000_s1030" type="#_x0000_t202" style="position:absolute;left:11810;top:44729;width:34206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:rsidR="00305D38" w:rsidRPr="00305D38" w:rsidRDefault="00305D38" w:rsidP="007E0836">
                          <w:pPr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Wilt u elke week weten welke stuks fruit of groente uw kinderen ontva</w:t>
                          </w:r>
                          <w:r w:rsid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ngen? Schrijf u dan in voor de Nieuwsbrief voor O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uders via </w:t>
                          </w:r>
                          <w:hyperlink r:id="rId11" w:history="1">
                            <w:r w:rsidRPr="00305D38">
                              <w:rPr>
                                <w:rStyle w:val="Hyperlink"/>
                                <w:rFonts w:eastAsia="Arial Unicode MS" w:cs="Arial Unicode MS"/>
                                <w:sz w:val="18"/>
                                <w:szCs w:val="20"/>
                                <w:lang w:val="nl-NL"/>
                              </w:rPr>
                              <w:t>www.euschoolfruit.nl/schoolfruitnieuwsbrief</w:t>
                            </w:r>
                          </w:hyperlink>
                          <w:r w:rsidR="007E0836" w:rsidRPr="007E0836">
                            <w:rPr>
                              <w:rStyle w:val="Hyperlink"/>
                              <w:rFonts w:eastAsia="Arial Unicode MS" w:cs="Arial Unicode MS"/>
                              <w:sz w:val="18"/>
                              <w:szCs w:val="20"/>
                              <w:u w:val="none"/>
                              <w:lang w:val="nl-NL"/>
                            </w:rPr>
                            <w:t xml:space="preserve"> .</w:t>
                          </w:r>
                          <w:r w:rsidRP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</w:p>
                        <w:p w:rsidR="00305D38" w:rsidRDefault="00305D38" w:rsidP="007E0836">
                          <w:pPr>
                            <w:jc w:val="both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</w:t>
                          </w:r>
                          <w:r w:rsidR="00732E2E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programma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is een goede start om de aanbevolen hoeveelheid groente en fruit per dag te halen. </w:t>
                          </w:r>
                        </w:p>
                        <w:p w:rsidR="00305D38" w:rsidRPr="00305D38" w:rsidRDefault="00305D38" w:rsidP="007E0836">
                          <w:pPr>
                            <w:jc w:val="both"/>
                            <w:rPr>
                              <w:sz w:val="16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</w:r>
                        </w:p>
                      </w:txbxContent>
                    </v:textbox>
                  </v:shape>
                </v:group>
                <v:shape id="Tekstvak 14" o:spid="_x0000_s1031" type="#_x0000_t202" style="position:absolute;left:11722;top:71602;width:60758;height:3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305D38" w:rsidRDefault="00305D38" w:rsidP="007E0836">
                        <w:pPr>
                          <w:jc w:val="both"/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De groente- en fruitverstrekkingen worden gefinancierd door de Europese Unie. Er zijn voor de school en de ouder</w:t>
                        </w:r>
                        <w:r w:rsidR="00E25D6C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s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 géén kosten verbonden aan </w:t>
                        </w:r>
                        <w:r w:rsidR="007E0836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het programma. U kunt hierover m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eer lezen op </w:t>
                        </w:r>
                        <w:r w:rsidRPr="00305D38">
                          <w:rPr>
                            <w:rFonts w:eastAsia="Arial Unicode MS" w:cs="Arial Unicode MS"/>
                            <w:color w:val="1F497D" w:themeColor="text2"/>
                            <w:sz w:val="18"/>
                            <w:szCs w:val="20"/>
                            <w:u w:val="single"/>
                            <w:lang w:val="nl-NL"/>
                          </w:rPr>
                          <w:t>www.euschoolfruit.nl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.  </w:t>
                        </w:r>
                      </w:p>
                      <w:p w:rsidR="00B11F49" w:rsidRPr="00B11F49" w:rsidRDefault="00B11F49" w:rsidP="00B11F49">
                        <w:pPr>
                          <w:spacing w:after="0"/>
                          <w:jc w:val="center"/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</w:pP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Op naar een lekker en gezond schooljaar!</w:t>
                        </w: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305D38" w:rsidRPr="00305D38" w:rsidRDefault="00D56B6B" w:rsidP="00B11F49">
                        <w:pPr>
                          <w:ind w:left="5040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Team</w:t>
                        </w:r>
                        <w:r w:rsidR="00305D38"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 xml:space="preserve"> EU-Schoolfruit</w:t>
                        </w:r>
                        <w:r>
                          <w:rPr>
                            <w:rFonts w:eastAsia="Arial Unicode MS" w:cs="Arial Unicode MS"/>
                            <w:b/>
                            <w:color w:val="1F497D" w:themeColor="text2"/>
                            <w:sz w:val="20"/>
                            <w:szCs w:val="18"/>
                            <w:lang w:val="nl-NL"/>
                          </w:rPr>
                          <w:br/>
                        </w:r>
                        <w:hyperlink r:id="rId12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www.euschoolfruit.nl</w:t>
                          </w:r>
                        </w:hyperlink>
                        <w:r w:rsidR="00B11F49">
                          <w:rPr>
                            <w:sz w:val="18"/>
                            <w:szCs w:val="18"/>
                            <w:lang w:val="nl-NL"/>
                          </w:rPr>
                          <w:br/>
                        </w:r>
                        <w:hyperlink r:id="rId13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euschoolfruit@wur.nl</w:t>
                          </w:r>
                        </w:hyperlink>
                        <w:r w:rsidR="00305D38" w:rsidRPr="00305D38">
                          <w:rPr>
                            <w:color w:val="1F497D" w:themeColor="text2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B11F49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0317-</w:t>
                        </w:r>
                        <w:r w:rsidR="00E25D6C">
                          <w:rPr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485966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F49">
        <w:rPr>
          <w:noProof/>
          <w:lang w:val="nl-NL" w:eastAsia="nl-N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7103110</wp:posOffset>
            </wp:positionV>
            <wp:extent cx="3600850" cy="2513980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50" cy="25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49">
        <w:rPr>
          <w:noProof/>
          <w:lang w:val="nl-NL" w:eastAsia="nl-N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-528320</wp:posOffset>
            </wp:positionV>
            <wp:extent cx="970427" cy="147637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EUSchoolfrui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2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783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970" w:rsidRDefault="00794970" w:rsidP="00794970">
      <w:pPr>
        <w:spacing w:after="0" w:line="240" w:lineRule="auto"/>
      </w:pPr>
      <w:r>
        <w:separator/>
      </w:r>
    </w:p>
  </w:endnote>
  <w:endnote w:type="continuationSeparator" w:id="0">
    <w:p w:rsidR="00794970" w:rsidRDefault="00794970" w:rsidP="007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970" w:rsidRDefault="00794970" w:rsidP="00794970">
      <w:pPr>
        <w:spacing w:after="0" w:line="240" w:lineRule="auto"/>
      </w:pPr>
      <w:r>
        <w:separator/>
      </w:r>
    </w:p>
  </w:footnote>
  <w:footnote w:type="continuationSeparator" w:id="0">
    <w:p w:rsidR="00794970" w:rsidRDefault="00794970" w:rsidP="007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970" w:rsidRDefault="007F6010">
    <w:pPr>
      <w:pStyle w:val="Koptekst"/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-1001395</wp:posOffset>
              </wp:positionH>
              <wp:positionV relativeFrom="paragraph">
                <wp:posOffset>-449580</wp:posOffset>
              </wp:positionV>
              <wp:extent cx="7660640" cy="107346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0640" cy="10734675"/>
                        <a:chOff x="0" y="0"/>
                        <a:chExt cx="7660640" cy="1073467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0640" cy="1073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575733" y="1244600"/>
                          <a:ext cx="6499860" cy="865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719667" y="762000"/>
                          <a:ext cx="6172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8"/>
                      <wps:cNvSpPr/>
                      <wps:spPr>
                        <a:xfrm>
                          <a:off x="575733" y="9389533"/>
                          <a:ext cx="651383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317C68F" id="Group 15" o:spid="_x0000_s1026" style="position:absolute;margin-left:-78.85pt;margin-top:-35.4pt;width:603.2pt;height:845.25pt;z-index:251661312" coordsize="76606,10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6606;height:10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">
                <v:imagedata r:id="rId2" o:title=""/>
              </v:shape>
              <v:rect id="Rectangle 1" o:spid="_x0000_s1028" style="position:absolute;left:5757;top:12446;width:64998;height:86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<v:rect id="Rectangle 5" o:spid="_x0000_s1029" style="position:absolute;left:7196;top:7620;width:6172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" fillcolor="white [3212]" strokecolor="white [3212]" strokeweight="2pt"/>
              <v:roundrect id="Rectangle: Rounded Corners 8" o:spid="_x0000_s1030" style="position:absolute;left:5757;top:93895;width:6513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30977"/>
    <w:multiLevelType w:val="hybridMultilevel"/>
    <w:tmpl w:val="9168A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350"/>
    <w:rsid w:val="0005177D"/>
    <w:rsid w:val="000524D0"/>
    <w:rsid w:val="00126A55"/>
    <w:rsid w:val="001A3C3E"/>
    <w:rsid w:val="00204356"/>
    <w:rsid w:val="002F17FE"/>
    <w:rsid w:val="00305D38"/>
    <w:rsid w:val="0031336A"/>
    <w:rsid w:val="00376DC2"/>
    <w:rsid w:val="00476EA6"/>
    <w:rsid w:val="00582CE0"/>
    <w:rsid w:val="005D00C9"/>
    <w:rsid w:val="005D1350"/>
    <w:rsid w:val="005F3D4B"/>
    <w:rsid w:val="006070CD"/>
    <w:rsid w:val="0067015A"/>
    <w:rsid w:val="00726108"/>
    <w:rsid w:val="00732E2E"/>
    <w:rsid w:val="00794970"/>
    <w:rsid w:val="007E0836"/>
    <w:rsid w:val="007F2C71"/>
    <w:rsid w:val="007F6010"/>
    <w:rsid w:val="00897783"/>
    <w:rsid w:val="008F567A"/>
    <w:rsid w:val="00926568"/>
    <w:rsid w:val="00943167"/>
    <w:rsid w:val="009615F2"/>
    <w:rsid w:val="009742D8"/>
    <w:rsid w:val="009C0DCE"/>
    <w:rsid w:val="009C7279"/>
    <w:rsid w:val="009D70ED"/>
    <w:rsid w:val="00A67A9F"/>
    <w:rsid w:val="00AB2258"/>
    <w:rsid w:val="00B11F49"/>
    <w:rsid w:val="00B26D60"/>
    <w:rsid w:val="00CD23BC"/>
    <w:rsid w:val="00D56B6B"/>
    <w:rsid w:val="00E25D6C"/>
    <w:rsid w:val="00E94D33"/>
    <w:rsid w:val="00EF7226"/>
    <w:rsid w:val="00F25288"/>
    <w:rsid w:val="00FD4E8B"/>
    <w:rsid w:val="00F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C9F6CBA"/>
  <w15:chartTrackingRefBased/>
  <w15:docId w15:val="{4754E789-7C94-488E-B096-6FD92088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2C71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EF722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E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5C1D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4970"/>
  </w:style>
  <w:style w:type="paragraph" w:styleId="Voettekst">
    <w:name w:val="footer"/>
    <w:basedOn w:val="Standaard"/>
    <w:link w:val="Voet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4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schoolfruit.nl/schoolfruitnieuwsbrief" TargetMode="External"/><Relationship Id="rId13" Type="http://schemas.openxmlformats.org/officeDocument/2006/relationships/hyperlink" Target="mailto:euschoolfruit@wur.n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uschoolfruit.n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schoolfruit.nl/schoolfruitnieuwsbrie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euschoolfruit@wur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uschoolfruit.nl" TargetMode="Externa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90E8A-23D0-418F-A459-8ABF2B770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University and Research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Coeverden, Els van</dc:creator>
  <cp:keywords/>
  <dc:description/>
  <cp:lastModifiedBy>Wendy Busse</cp:lastModifiedBy>
  <cp:revision>3</cp:revision>
  <cp:lastPrinted>2017-10-18T10:19:00Z</cp:lastPrinted>
  <dcterms:created xsi:type="dcterms:W3CDTF">2019-11-05T08:27:00Z</dcterms:created>
  <dcterms:modified xsi:type="dcterms:W3CDTF">2019-11-06T14:58:00Z</dcterms:modified>
</cp:coreProperties>
</file>